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958" w:rsidRDefault="003B7108">
      <w:pPr>
        <w:spacing w:after="360" w:line="240" w:lineRule="auto"/>
        <w:ind w:firstLine="0"/>
        <w:jc w:val="center"/>
        <w:rPr>
          <w:rFonts w:ascii="方正小标宋_GBK" w:eastAsia="方正小标宋_GBK" w:hAnsi="方正小标宋_GBK" w:cs="方正小标宋_GBK"/>
          <w:b/>
          <w:color w:val="000000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关于举办</w:t>
      </w:r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2026</w:t>
      </w:r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年</w:t>
      </w:r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“</w:t>
      </w:r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外</w:t>
      </w:r>
      <w:proofErr w:type="gramStart"/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研</w:t>
      </w:r>
      <w:proofErr w:type="gramEnd"/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社杯</w:t>
      </w:r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”</w:t>
      </w:r>
      <w:proofErr w:type="gramStart"/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职场英语</w:t>
      </w:r>
      <w:proofErr w:type="gramEnd"/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挑战赛</w:t>
      </w:r>
    </w:p>
    <w:p w:rsidR="006C1958" w:rsidRDefault="003B7108">
      <w:pPr>
        <w:spacing w:after="360" w:line="240" w:lineRule="auto"/>
        <w:ind w:firstLine="0"/>
        <w:jc w:val="center"/>
        <w:rPr>
          <w:rFonts w:ascii="方正小标宋_GBK" w:eastAsia="方正小标宋_GBK" w:hAnsi="方正小标宋_GBK" w:cs="方正小标宋_GBK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英语</w:t>
      </w:r>
      <w:r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写作校级选拔赛</w:t>
      </w:r>
      <w:r w:rsidR="00880EEC">
        <w:rPr>
          <w:rFonts w:ascii="方正小标宋_GBK" w:eastAsia="方正小标宋_GBK" w:hAnsi="方正小标宋_GBK" w:cs="方正小标宋_GBK" w:hint="eastAsia"/>
          <w:b/>
          <w:color w:val="000000"/>
          <w:sz w:val="44"/>
          <w:szCs w:val="44"/>
          <w:lang w:eastAsia="zh-CN"/>
        </w:rPr>
        <w:t>章程</w:t>
      </w:r>
      <w:bookmarkStart w:id="0" w:name="_GoBack"/>
      <w:bookmarkEnd w:id="0"/>
    </w:p>
    <w:p w:rsidR="006C1958" w:rsidRDefault="003B7108">
      <w:pPr>
        <w:spacing w:before="280" w:after="120"/>
        <w:ind w:firstLine="0"/>
        <w:rPr>
          <w:rFonts w:ascii="方正黑体_GBK" w:eastAsia="方正黑体_GBK" w:hAnsi="方正黑体_GBK" w:cs="方正黑体_GBK"/>
          <w:b/>
          <w:sz w:val="32"/>
          <w:szCs w:val="32"/>
          <w:lang w:eastAsia="zh-CN"/>
        </w:rPr>
      </w:pPr>
      <w:r>
        <w:rPr>
          <w:rFonts w:ascii="方正黑体_GBK" w:eastAsia="方正黑体_GBK" w:hAnsi="方正黑体_GBK" w:cs="方正黑体_GBK" w:hint="eastAsia"/>
          <w:b/>
          <w:sz w:val="32"/>
          <w:szCs w:val="32"/>
          <w:lang w:eastAsia="zh-CN"/>
        </w:rPr>
        <w:t>各</w:t>
      </w:r>
      <w:r>
        <w:rPr>
          <w:rFonts w:ascii="方正黑体_GBK" w:eastAsia="方正黑体_GBK" w:hAnsi="方正黑体_GBK" w:cs="方正黑体_GBK" w:hint="eastAsia"/>
          <w:b/>
          <w:sz w:val="32"/>
          <w:szCs w:val="32"/>
          <w:lang w:eastAsia="zh-CN"/>
        </w:rPr>
        <w:t>院部：</w:t>
      </w:r>
    </w:p>
    <w:p w:rsidR="006C1958" w:rsidRDefault="003B7108">
      <w:pPr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为进一步提升我校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学生职场英语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应用能力，丰富校园文化生活，我校将组织参加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2026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年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“外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研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社杯”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职场英语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挑战赛写作校级选拔赛。现将有关事项通知如下：</w:t>
      </w:r>
    </w:p>
    <w:p w:rsidR="006C1958" w:rsidRDefault="003B7108">
      <w:pPr>
        <w:spacing w:before="280" w:after="120"/>
        <w:ind w:firstLine="0"/>
        <w:rPr>
          <w:rFonts w:ascii="方正黑体_GBK" w:eastAsia="方正黑体_GBK" w:hAnsi="方正黑体_GBK" w:cs="方正黑体_GBK"/>
          <w:sz w:val="32"/>
          <w:szCs w:val="32"/>
          <w:lang w:eastAsia="zh-CN"/>
        </w:rPr>
      </w:pPr>
      <w:r>
        <w:rPr>
          <w:rFonts w:ascii="方正黑体_GBK" w:eastAsia="方正黑体_GBK" w:hAnsi="方正黑体_GBK" w:cs="方正黑体_GBK" w:hint="eastAsia"/>
          <w:b/>
          <w:sz w:val="32"/>
          <w:szCs w:val="32"/>
          <w:lang w:eastAsia="zh-CN"/>
        </w:rPr>
        <w:t>一、比赛时间</w:t>
      </w:r>
    </w:p>
    <w:p w:rsidR="006C1958" w:rsidRDefault="003B7108">
      <w:pPr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2026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年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10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月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14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日（星期三）下午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 xml:space="preserve"> 15:40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—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17:40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，写作时间共计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120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分钟。请各位参赛同学提前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1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分钟到达指定考场，凭身份证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和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学生证入场。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迟到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30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分钟作弃权处理。</w:t>
      </w:r>
    </w:p>
    <w:p w:rsidR="006C1958" w:rsidRDefault="003B7108">
      <w:pPr>
        <w:spacing w:before="280" w:after="120"/>
        <w:ind w:firstLine="0"/>
        <w:rPr>
          <w:rFonts w:ascii="方正黑体_GBK" w:eastAsia="方正黑体_GBK" w:hAnsi="方正黑体_GBK" w:cs="方正黑体_GBK"/>
          <w:b/>
          <w:sz w:val="32"/>
          <w:szCs w:val="32"/>
          <w:lang w:eastAsia="zh-CN"/>
        </w:rPr>
      </w:pPr>
      <w:r>
        <w:rPr>
          <w:rFonts w:ascii="方正黑体_GBK" w:eastAsia="方正黑体_GBK" w:hAnsi="方正黑体_GBK" w:cs="方正黑体_GBK" w:hint="eastAsia"/>
          <w:b/>
          <w:sz w:val="32"/>
          <w:szCs w:val="32"/>
          <w:lang w:eastAsia="zh-CN"/>
        </w:rPr>
        <w:t>二、比赛地点</w:t>
      </w:r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本次比赛分设滨江校区和雨山校区两个考点，具体安排如下：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2496"/>
      </w:tblGrid>
      <w:tr w:rsidR="006C1958">
        <w:trPr>
          <w:trHeight w:val="452"/>
        </w:trPr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b/>
                <w:bCs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b/>
                <w:bCs/>
                <w:szCs w:val="24"/>
              </w:rPr>
              <w:t>校区</w:t>
            </w:r>
            <w:proofErr w:type="spellEnd"/>
          </w:p>
        </w:tc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b/>
                <w:bCs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b/>
                <w:bCs/>
                <w:szCs w:val="24"/>
              </w:rPr>
              <w:t>考场地点</w:t>
            </w:r>
            <w:proofErr w:type="spellEnd"/>
          </w:p>
        </w:tc>
        <w:tc>
          <w:tcPr>
            <w:tcW w:w="2496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b/>
                <w:bCs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b/>
                <w:bCs/>
                <w:szCs w:val="24"/>
              </w:rPr>
              <w:t>参赛人数</w:t>
            </w:r>
            <w:proofErr w:type="spellEnd"/>
          </w:p>
        </w:tc>
      </w:tr>
      <w:tr w:rsidR="006C1958">
        <w:trPr>
          <w:trHeight w:val="327"/>
        </w:trPr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Cs w:val="24"/>
              </w:rPr>
              <w:t>滨江校区</w:t>
            </w:r>
            <w:proofErr w:type="spellEnd"/>
          </w:p>
        </w:tc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</w:rPr>
              <w:t>F202</w:t>
            </w:r>
          </w:p>
        </w:tc>
        <w:tc>
          <w:tcPr>
            <w:tcW w:w="2496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</w:rPr>
              <w:t>4</w:t>
            </w:r>
            <w:r>
              <w:rPr>
                <w:rFonts w:ascii="方正仿宋_GBK" w:eastAsia="方正仿宋_GBK" w:hAnsi="方正仿宋_GBK" w:cs="方正仿宋_GBK" w:hint="eastAsia"/>
                <w:szCs w:val="24"/>
                <w:lang w:eastAsia="zh-CN"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szCs w:val="24"/>
              </w:rPr>
              <w:t>人</w:t>
            </w:r>
          </w:p>
        </w:tc>
      </w:tr>
      <w:tr w:rsidR="006C1958"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Cs w:val="24"/>
              </w:rPr>
              <w:t>滨江校区</w:t>
            </w:r>
            <w:proofErr w:type="spellEnd"/>
          </w:p>
        </w:tc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</w:rPr>
              <w:t>C101</w:t>
            </w:r>
          </w:p>
        </w:tc>
        <w:tc>
          <w:tcPr>
            <w:tcW w:w="2496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</w:rPr>
              <w:t>30</w:t>
            </w:r>
            <w:r>
              <w:rPr>
                <w:rFonts w:ascii="方正仿宋_GBK" w:eastAsia="方正仿宋_GBK" w:hAnsi="方正仿宋_GBK" w:cs="方正仿宋_GBK" w:hint="eastAsia"/>
                <w:szCs w:val="24"/>
              </w:rPr>
              <w:t>人</w:t>
            </w:r>
          </w:p>
        </w:tc>
      </w:tr>
      <w:tr w:rsidR="006C1958">
        <w:trPr>
          <w:trHeight w:val="350"/>
        </w:trPr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Cs w:val="24"/>
              </w:rPr>
              <w:t>雨山校区</w:t>
            </w:r>
            <w:proofErr w:type="spellEnd"/>
          </w:p>
        </w:tc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</w:rPr>
              <w:t>D607</w:t>
            </w:r>
          </w:p>
        </w:tc>
        <w:tc>
          <w:tcPr>
            <w:tcW w:w="2496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</w:rPr>
              <w:t>32</w:t>
            </w:r>
            <w:r>
              <w:rPr>
                <w:rFonts w:ascii="方正仿宋_GBK" w:eastAsia="方正仿宋_GBK" w:hAnsi="方正仿宋_GBK" w:cs="方正仿宋_GBK" w:hint="eastAsia"/>
                <w:szCs w:val="24"/>
              </w:rPr>
              <w:t>人</w:t>
            </w:r>
          </w:p>
        </w:tc>
      </w:tr>
    </w:tbl>
    <w:p w:rsidR="006C1958" w:rsidRDefault="003B7108">
      <w:pPr>
        <w:spacing w:before="280" w:after="120"/>
        <w:ind w:firstLine="0"/>
        <w:rPr>
          <w:rFonts w:ascii="方正黑体_GBK" w:eastAsia="方正黑体_GBK" w:hAnsi="方正黑体_GBK" w:cs="方正黑体_GBK"/>
          <w:b/>
          <w:sz w:val="32"/>
          <w:szCs w:val="32"/>
        </w:rPr>
      </w:pPr>
      <w:proofErr w:type="spellStart"/>
      <w:r>
        <w:rPr>
          <w:rFonts w:ascii="方正黑体_GBK" w:eastAsia="方正黑体_GBK" w:hAnsi="方正黑体_GBK" w:cs="方正黑体_GBK" w:hint="eastAsia"/>
          <w:b/>
          <w:sz w:val="32"/>
          <w:szCs w:val="32"/>
        </w:rPr>
        <w:t>三、试题设置</w:t>
      </w:r>
      <w:proofErr w:type="spellEnd"/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</w:rPr>
      </w:pPr>
      <w:proofErr w:type="spellStart"/>
      <w:r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试题考核要求</w:t>
      </w:r>
      <w:proofErr w:type="spellEnd"/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Part I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：看文字信息写作，分值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40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分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，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至少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200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词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。</w:t>
      </w:r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Part II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：看图表信息写作，分值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60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分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，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至少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300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词。</w:t>
      </w:r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写作时间共计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120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分钟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。</w:t>
      </w:r>
    </w:p>
    <w:p w:rsidR="006C1958" w:rsidRDefault="003B7108">
      <w:pPr>
        <w:spacing w:before="280" w:after="120"/>
        <w:ind w:firstLine="0"/>
        <w:rPr>
          <w:rFonts w:ascii="方正黑体_GBK" w:eastAsia="方正黑体_GBK" w:hAnsi="方正黑体_GBK" w:cs="方正黑体_GBK"/>
          <w:b/>
          <w:sz w:val="32"/>
          <w:szCs w:val="32"/>
        </w:rPr>
      </w:pPr>
      <w:proofErr w:type="spellStart"/>
      <w:r>
        <w:rPr>
          <w:rFonts w:ascii="方正黑体_GBK" w:eastAsia="方正黑体_GBK" w:hAnsi="方正黑体_GBK" w:cs="方正黑体_GBK" w:hint="eastAsia"/>
          <w:b/>
          <w:sz w:val="32"/>
          <w:szCs w:val="32"/>
        </w:rPr>
        <w:t>四、评分标准</w:t>
      </w:r>
      <w:proofErr w:type="spellEnd"/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本次比赛评分细则如下：</w:t>
      </w:r>
    </w:p>
    <w:tbl>
      <w:tblPr>
        <w:tblStyle w:val="af"/>
        <w:tblW w:w="9406" w:type="dxa"/>
        <w:tblLook w:val="04A0" w:firstRow="1" w:lastRow="0" w:firstColumn="1" w:lastColumn="0" w:noHBand="0" w:noVBand="1"/>
      </w:tblPr>
      <w:tblGrid>
        <w:gridCol w:w="3024"/>
        <w:gridCol w:w="4845"/>
        <w:gridCol w:w="1537"/>
      </w:tblGrid>
      <w:tr w:rsidR="006C1958">
        <w:trPr>
          <w:trHeight w:val="303"/>
        </w:trPr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b/>
                <w:bCs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b/>
                <w:bCs/>
                <w:szCs w:val="24"/>
              </w:rPr>
              <w:t>评分项目</w:t>
            </w:r>
            <w:proofErr w:type="spellEnd"/>
          </w:p>
        </w:tc>
        <w:tc>
          <w:tcPr>
            <w:tcW w:w="4845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b/>
                <w:bCs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b/>
                <w:bCs/>
                <w:szCs w:val="24"/>
              </w:rPr>
              <w:t>评分内容</w:t>
            </w:r>
            <w:proofErr w:type="spellEnd"/>
          </w:p>
        </w:tc>
        <w:tc>
          <w:tcPr>
            <w:tcW w:w="1537" w:type="dxa"/>
          </w:tcPr>
          <w:p w:rsidR="006C1958" w:rsidRDefault="003B7108">
            <w:pPr>
              <w:ind w:firstLineChars="100" w:firstLine="241"/>
              <w:rPr>
                <w:rFonts w:ascii="方正仿宋_GBK" w:eastAsia="方正仿宋_GBK" w:hAnsi="方正仿宋_GBK" w:cs="方正仿宋_GBK"/>
                <w:b/>
                <w:bCs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b/>
                <w:bCs/>
                <w:szCs w:val="24"/>
              </w:rPr>
              <w:t>分值占比</w:t>
            </w:r>
            <w:proofErr w:type="spellEnd"/>
          </w:p>
        </w:tc>
      </w:tr>
      <w:tr w:rsidR="006C1958"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Cs w:val="24"/>
              </w:rPr>
              <w:t>内容与切题</w:t>
            </w:r>
            <w:proofErr w:type="spellEnd"/>
          </w:p>
        </w:tc>
        <w:tc>
          <w:tcPr>
            <w:tcW w:w="4845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Cs w:val="24"/>
              </w:rPr>
              <w:t>内容完整；观点切题</w:t>
            </w:r>
            <w:proofErr w:type="spellEnd"/>
          </w:p>
        </w:tc>
        <w:tc>
          <w:tcPr>
            <w:tcW w:w="1537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</w:rPr>
              <w:t>35%</w:t>
            </w:r>
          </w:p>
        </w:tc>
      </w:tr>
      <w:tr w:rsidR="006C1958"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Cs w:val="24"/>
              </w:rPr>
              <w:t>语法与词汇</w:t>
            </w:r>
            <w:proofErr w:type="spellEnd"/>
          </w:p>
        </w:tc>
        <w:tc>
          <w:tcPr>
            <w:tcW w:w="4845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  <w:lang w:eastAsia="zh-CN"/>
              </w:rPr>
              <w:t>语法准确；用词准确、恰当、多样</w:t>
            </w:r>
          </w:p>
        </w:tc>
        <w:tc>
          <w:tcPr>
            <w:tcW w:w="1537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</w:rPr>
              <w:t>30%</w:t>
            </w:r>
          </w:p>
        </w:tc>
      </w:tr>
      <w:tr w:rsidR="006C1958"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Cs w:val="24"/>
              </w:rPr>
              <w:t>组织与连贯</w:t>
            </w:r>
            <w:proofErr w:type="spellEnd"/>
          </w:p>
        </w:tc>
        <w:tc>
          <w:tcPr>
            <w:tcW w:w="4845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Cs w:val="24"/>
              </w:rPr>
              <w:t>逻辑严密；篇章连贯</w:t>
            </w:r>
            <w:proofErr w:type="spellEnd"/>
          </w:p>
        </w:tc>
        <w:tc>
          <w:tcPr>
            <w:tcW w:w="1537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</w:rPr>
              <w:t>25%</w:t>
            </w:r>
          </w:p>
        </w:tc>
      </w:tr>
      <w:tr w:rsidR="006C1958">
        <w:trPr>
          <w:trHeight w:val="480"/>
        </w:trPr>
        <w:tc>
          <w:tcPr>
            <w:tcW w:w="3024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Cs w:val="24"/>
              </w:rPr>
              <w:t>格式与字数</w:t>
            </w:r>
            <w:proofErr w:type="spellEnd"/>
          </w:p>
        </w:tc>
        <w:tc>
          <w:tcPr>
            <w:tcW w:w="4845" w:type="dxa"/>
          </w:tcPr>
          <w:p w:rsidR="006C1958" w:rsidRDefault="003B7108">
            <w:pPr>
              <w:ind w:firstLine="0"/>
              <w:rPr>
                <w:rFonts w:ascii="方正仿宋_GBK" w:eastAsia="方正仿宋_GBK" w:hAnsi="方正仿宋_GBK" w:cs="方正仿宋_GBK"/>
                <w:szCs w:val="24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  <w:lang w:eastAsia="zh-CN"/>
              </w:rPr>
              <w:t>格式正确；字数达标。字数不足，适当减分</w:t>
            </w:r>
          </w:p>
        </w:tc>
        <w:tc>
          <w:tcPr>
            <w:tcW w:w="1537" w:type="dxa"/>
          </w:tcPr>
          <w:p w:rsidR="006C1958" w:rsidRDefault="003B7108">
            <w:pPr>
              <w:rPr>
                <w:rFonts w:ascii="方正仿宋_GBK" w:eastAsia="方正仿宋_GBK" w:hAnsi="方正仿宋_GBK" w:cs="方正仿宋_GBK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Cs w:val="24"/>
              </w:rPr>
              <w:t>10%</w:t>
            </w:r>
          </w:p>
        </w:tc>
      </w:tr>
    </w:tbl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</w:rPr>
      </w:pPr>
      <w:proofErr w:type="spellStart"/>
      <w:r>
        <w:rPr>
          <w:rFonts w:ascii="方正仿宋_GBK" w:eastAsia="方正仿宋_GBK" w:hAnsi="方正仿宋_GBK" w:cs="方正仿宋_GBK" w:hint="eastAsia"/>
          <w:sz w:val="32"/>
          <w:szCs w:val="32"/>
        </w:rPr>
        <w:t>五、注意事项</w:t>
      </w:r>
      <w:proofErr w:type="spellEnd"/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（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1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）参赛同学须携带本人学生证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和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身份证入场，提前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1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0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分钟到达指定考场，按指定座位号就座。</w:t>
      </w:r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（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2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）比赛为闭卷写作，不得携带任何参考资料、电子设备（手机、智能手表等须关机并放在指定位置）。</w:t>
      </w:r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lastRenderedPageBreak/>
        <w:t>（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3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）写作须使用黑色字迹钢笔或签字笔，在答题纸指定区域作答，字迹工整清晰。</w:t>
      </w:r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（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4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）严格遵守考试纪律，独立完成写作，严禁抄袭、作弊。如有违纪行为，取消比赛资格。</w:t>
      </w:r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（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5</w:t>
      </w: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）比赛结束后，试卷及草稿纸一律不得带出考场。</w:t>
      </w:r>
    </w:p>
    <w:p w:rsidR="006C1958" w:rsidRDefault="003B7108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请各位参赛同学认真备考，预祝大家取得优异成绩！</w:t>
      </w:r>
    </w:p>
    <w:p w:rsidR="006C1958" w:rsidRDefault="003B7108" w:rsidP="00880EEC">
      <w:pPr>
        <w:ind w:firstLine="0"/>
        <w:rPr>
          <w:rFonts w:ascii="方正仿宋_GBK" w:eastAsia="方正仿宋_GBK" w:hAnsi="方正仿宋_GBK" w:cs="方正仿宋_GBK"/>
          <w:sz w:val="32"/>
          <w:szCs w:val="32"/>
          <w:lang w:eastAsia="zh-CN"/>
        </w:rPr>
      </w:pPr>
      <w:r>
        <w:rPr>
          <w:rFonts w:hint="eastAsia"/>
          <w:b/>
          <w:bCs/>
          <w:lang w:eastAsia="zh-CN"/>
        </w:rPr>
        <w:t xml:space="preserve">                                                                                                                    </w:t>
      </w:r>
    </w:p>
    <w:sectPr w:rsidR="006C1958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108" w:rsidRDefault="003B7108">
      <w:pPr>
        <w:spacing w:line="240" w:lineRule="auto"/>
      </w:pPr>
      <w:r>
        <w:separator/>
      </w:r>
    </w:p>
  </w:endnote>
  <w:endnote w:type="continuationSeparator" w:id="0">
    <w:p w:rsidR="003B7108" w:rsidRDefault="003B71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108" w:rsidRDefault="003B7108">
      <w:pPr>
        <w:spacing w:after="0"/>
      </w:pPr>
      <w:r>
        <w:separator/>
      </w:r>
    </w:p>
  </w:footnote>
  <w:footnote w:type="continuationSeparator" w:id="0">
    <w:p w:rsidR="003B7108" w:rsidRDefault="003B71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7108"/>
    <w:rsid w:val="006C1958"/>
    <w:rsid w:val="00880EEC"/>
    <w:rsid w:val="00AA1D8D"/>
    <w:rsid w:val="00B47730"/>
    <w:rsid w:val="00CB0664"/>
    <w:rsid w:val="00FC693F"/>
    <w:rsid w:val="017B7142"/>
    <w:rsid w:val="0D5A0D72"/>
    <w:rsid w:val="155B33AF"/>
    <w:rsid w:val="24EB5FD3"/>
    <w:rsid w:val="3C5A58BF"/>
    <w:rsid w:val="4C39104D"/>
    <w:rsid w:val="59E36F88"/>
    <w:rsid w:val="6942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1" w:defQFormat="1" w:count="267">
    <w:lsdException w:name="Normal" w:uiPriority="0" w:unhideWhenUsed="0"/>
    <w:lsdException w:name="heading 1" w:uiPriority="9" w:unhideWhenUsed="0"/>
    <w:lsdException w:name="heading 2" w:uiPriority="9"/>
    <w:lsdException w:name="heading 3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qFormat="0"/>
    <w:lsdException w:name="index 2" w:semiHidden="1" w:qFormat="0"/>
    <w:lsdException w:name="index 3" w:semiHidden="1" w:qFormat="0"/>
    <w:lsdException w:name="index 4" w:semiHidden="1" w:qFormat="0"/>
    <w:lsdException w:name="index 5" w:semiHidden="1" w:qFormat="0"/>
    <w:lsdException w:name="index 6" w:semiHidden="1" w:qFormat="0"/>
    <w:lsdException w:name="index 7" w:semiHidden="1" w:qFormat="0"/>
    <w:lsdException w:name="index 8" w:semiHidden="1" w:qFormat="0"/>
    <w:lsdException w:name="index 9" w:semiHidden="1" w:qFormat="0"/>
    <w:lsdException w:name="toc 1" w:semiHidden="1" w:uiPriority="39" w:qFormat="0"/>
    <w:lsdException w:name="toc 2" w:semiHidden="1" w:uiPriority="39" w:qFormat="0"/>
    <w:lsdException w:name="toc 3" w:semiHidden="1" w:uiPriority="39" w:qFormat="0"/>
    <w:lsdException w:name="toc 4" w:semiHidden="1" w:uiPriority="39" w:qFormat="0"/>
    <w:lsdException w:name="toc 5" w:semiHidden="1" w:uiPriority="39" w:qFormat="0"/>
    <w:lsdException w:name="toc 6" w:semiHidden="1" w:uiPriority="39" w:qFormat="0"/>
    <w:lsdException w:name="toc 7" w:semiHidden="1" w:uiPriority="39" w:qFormat="0"/>
    <w:lsdException w:name="toc 8" w:semiHidden="1" w:uiPriority="39" w:qFormat="0"/>
    <w:lsdException w:name="toc 9" w:semiHidden="1" w:uiPriority="39" w:qFormat="0"/>
    <w:lsdException w:name="Normal Indent" w:semiHidden="1" w:qFormat="0"/>
    <w:lsdException w:name="footnote text" w:semiHidden="1" w:qFormat="0"/>
    <w:lsdException w:name="annotation text" w:semiHidden="1" w:qFormat="0"/>
    <w:lsdException w:name="index heading" w:semiHidden="1" w:qFormat="0"/>
    <w:lsdException w:name="caption" w:semiHidden="1" w:uiPriority="35"/>
    <w:lsdException w:name="table of figures" w:semiHidden="1" w:qFormat="0"/>
    <w:lsdException w:name="envelope address" w:semiHidden="1" w:qFormat="0"/>
    <w:lsdException w:name="envelope return" w:semiHidden="1" w:qFormat="0"/>
    <w:lsdException w:name="footnote reference" w:semiHidden="1" w:qFormat="0"/>
    <w:lsdException w:name="annotation reference" w:semiHidden="1" w:qFormat="0"/>
    <w:lsdException w:name="line number" w:semiHidden="1" w:qFormat="0"/>
    <w:lsdException w:name="page number" w:semiHidden="1" w:qFormat="0"/>
    <w:lsdException w:name="endnote reference" w:semiHidden="1" w:qFormat="0"/>
    <w:lsdException w:name="endnote text" w:semiHidden="1" w:qFormat="0"/>
    <w:lsdException w:name="table of authorities" w:semiHidden="1" w:qFormat="0"/>
    <w:lsdException w:name="toa heading" w:semiHidden="1" w:qFormat="0"/>
    <w:lsdException w:name="List 4" w:semiHidden="1" w:qFormat="0"/>
    <w:lsdException w:name="List 5" w:semiHidden="1" w:qFormat="0"/>
    <w:lsdException w:name="List Bullet 4" w:semiHidden="1" w:qFormat="0"/>
    <w:lsdException w:name="List Bullet 5" w:semiHidden="1" w:qFormat="0"/>
    <w:lsdException w:name="List Number 4" w:semiHidden="1" w:qFormat="0"/>
    <w:lsdException w:name="List Number 5" w:semiHidden="1" w:qFormat="0"/>
    <w:lsdException w:name="Title" w:uiPriority="10" w:unhideWhenUsed="0"/>
    <w:lsdException w:name="Closing" w:semiHidden="1" w:qFormat="0"/>
    <w:lsdException w:name="Signature" w:semiHidden="1" w:qFormat="0"/>
    <w:lsdException w:name="Default Paragraph Font" w:semiHidden="1" w:uiPriority="1" w:qFormat="0"/>
    <w:lsdException w:name="Body Text Indent" w:semiHidden="1" w:qFormat="0"/>
    <w:lsdException w:name="List Continue 4" w:semiHidden="1" w:qFormat="0"/>
    <w:lsdException w:name="List Continue 5" w:semiHidden="1" w:qFormat="0"/>
    <w:lsdException w:name="Message Header" w:semiHidden="1" w:qFormat="0"/>
    <w:lsdException w:name="Subtitle" w:uiPriority="11" w:unhideWhenUsed="0"/>
    <w:lsdException w:name="Salutation" w:semiHidden="1" w:qFormat="0"/>
    <w:lsdException w:name="Date" w:semiHidden="1" w:qFormat="0"/>
    <w:lsdException w:name="Body Text First Indent" w:semiHidden="1" w:qFormat="0"/>
    <w:lsdException w:name="Body Text First Indent 2" w:semiHidden="1" w:qFormat="0"/>
    <w:lsdException w:name="Note Heading" w:semiHidden="1" w:qFormat="0"/>
    <w:lsdException w:name="Body Text Indent 2" w:semiHidden="1" w:qFormat="0"/>
    <w:lsdException w:name="Body Text Indent 3" w:semiHidden="1" w:qFormat="0"/>
    <w:lsdException w:name="Block Text" w:semiHidden="1" w:qFormat="0"/>
    <w:lsdException w:name="Hyperlink" w:semiHidden="1" w:qFormat="0"/>
    <w:lsdException w:name="FollowedHyperlink" w:semiHidden="1" w:qFormat="0"/>
    <w:lsdException w:name="Strong" w:uiPriority="22" w:unhideWhenUsed="0"/>
    <w:lsdException w:name="Emphasis" w:uiPriority="20" w:unhideWhenUsed="0"/>
    <w:lsdException w:name="Document Map" w:semiHidden="1" w:qFormat="0"/>
    <w:lsdException w:name="Plain Text" w:semiHidden="1" w:qFormat="0"/>
    <w:lsdException w:name="E-mail Signature" w:semiHidden="1" w:qFormat="0"/>
    <w:lsdException w:name="HTML Top of Form" w:semiHidden="1" w:qFormat="0"/>
    <w:lsdException w:name="HTML Bottom of Form" w:semiHidden="1" w:qFormat="0"/>
    <w:lsdException w:name="Normal (Web)" w:semiHidden="1"/>
    <w:lsdException w:name="HTML Acronym" w:semiHidden="1" w:qFormat="0"/>
    <w:lsdException w:name="HTML Address" w:semiHidden="1" w:qFormat="0"/>
    <w:lsdException w:name="HTML Cite" w:semiHidden="1" w:qFormat="0"/>
    <w:lsdException w:name="HTML Code" w:semiHidden="1" w:qFormat="0"/>
    <w:lsdException w:name="HTML Definition" w:semiHidden="1" w:qFormat="0"/>
    <w:lsdException w:name="HTML Keyboard" w:semiHidden="1" w:qFormat="0"/>
    <w:lsdException w:name="HTML Preformatted" w:semiHidden="1" w:qFormat="0"/>
    <w:lsdException w:name="HTML Sample" w:semiHidden="1" w:qFormat="0"/>
    <w:lsdException w:name="HTML Typewriter" w:semiHidden="1" w:qFormat="0"/>
    <w:lsdException w:name="HTML Variable" w:semiHidden="1" w:qFormat="0"/>
    <w:lsdException w:name="Normal Table" w:semiHidden="1"/>
    <w:lsdException w:name="annotation subject" w:semiHidden="1" w:qFormat="0"/>
    <w:lsdException w:name="No List" w:semiHidden="1" w:qFormat="0"/>
    <w:lsdException w:name="Outline List 1" w:semiHidden="1" w:qFormat="0"/>
    <w:lsdException w:name="Outline List 2" w:semiHidden="1" w:qFormat="0"/>
    <w:lsdException w:name="Outline List 3" w:semiHidden="1" w:qFormat="0"/>
    <w:lsdException w:name="Table Simple 1" w:semiHidden="1" w:qFormat="0"/>
    <w:lsdException w:name="Table Simple 2" w:semiHidden="1" w:qFormat="0"/>
    <w:lsdException w:name="Table Simple 3" w:semiHidden="1" w:qFormat="0"/>
    <w:lsdException w:name="Table Classic 1" w:semiHidden="1" w:qFormat="0"/>
    <w:lsdException w:name="Table Classic 2" w:semiHidden="1" w:qFormat="0"/>
    <w:lsdException w:name="Table Classic 3" w:semiHidden="1" w:qFormat="0"/>
    <w:lsdException w:name="Table Classic 4" w:semiHidden="1" w:qFormat="0"/>
    <w:lsdException w:name="Table Colorful 1" w:semiHidden="1" w:qFormat="0"/>
    <w:lsdException w:name="Table Colorful 2" w:semiHidden="1" w:qFormat="0"/>
    <w:lsdException w:name="Table Colorful 3" w:semiHidden="1" w:qFormat="0"/>
    <w:lsdException w:name="Table Columns 1" w:semiHidden="1" w:qFormat="0"/>
    <w:lsdException w:name="Table Columns 2" w:semiHidden="1" w:qFormat="0"/>
    <w:lsdException w:name="Table Columns 3" w:semiHidden="1" w:qFormat="0"/>
    <w:lsdException w:name="Table Columns 4" w:semiHidden="1" w:qFormat="0"/>
    <w:lsdException w:name="Table Columns 5" w:semiHidden="1" w:qFormat="0"/>
    <w:lsdException w:name="Table Grid 1" w:semiHidden="1" w:qFormat="0"/>
    <w:lsdException w:name="Table Grid 2" w:semiHidden="1" w:qFormat="0"/>
    <w:lsdException w:name="Table Grid 3" w:semiHidden="1" w:qFormat="0"/>
    <w:lsdException w:name="Table Grid 4" w:semiHidden="1" w:qFormat="0"/>
    <w:lsdException w:name="Table Grid 5" w:semiHidden="1" w:qFormat="0"/>
    <w:lsdException w:name="Table Grid 6" w:semiHidden="1" w:qFormat="0"/>
    <w:lsdException w:name="Table Grid 7" w:semiHidden="1" w:qFormat="0"/>
    <w:lsdException w:name="Table Grid 8" w:semiHidden="1" w:qFormat="0"/>
    <w:lsdException w:name="Table List 1" w:semiHidden="1" w:qFormat="0"/>
    <w:lsdException w:name="Table List 2" w:semiHidden="1" w:qFormat="0"/>
    <w:lsdException w:name="Table List 3" w:semiHidden="1" w:qFormat="0"/>
    <w:lsdException w:name="Table List 4" w:semiHidden="1" w:qFormat="0"/>
    <w:lsdException w:name="Table List 5" w:semiHidden="1" w:qFormat="0"/>
    <w:lsdException w:name="Table List 6" w:semiHidden="1" w:qFormat="0"/>
    <w:lsdException w:name="Table List 7" w:semiHidden="1" w:qFormat="0"/>
    <w:lsdException w:name="Table List 8" w:semiHidden="1" w:qFormat="0"/>
    <w:lsdException w:name="Table 3D effects 1" w:semiHidden="1" w:qFormat="0"/>
    <w:lsdException w:name="Table 3D effects 2" w:semiHidden="1" w:qFormat="0"/>
    <w:lsdException w:name="Table 3D effects 3" w:semiHidden="1" w:qFormat="0"/>
    <w:lsdException w:name="Table Contemporary" w:semiHidden="1" w:qFormat="0"/>
    <w:lsdException w:name="Table Elegant" w:semiHidden="1" w:qFormat="0"/>
    <w:lsdException w:name="Table Professional" w:semiHidden="1" w:qFormat="0"/>
    <w:lsdException w:name="Table Subtle 1" w:semiHidden="1" w:qFormat="0"/>
    <w:lsdException w:name="Table Subtle 2" w:semiHidden="1" w:qFormat="0"/>
    <w:lsdException w:name="Table Web 1" w:semiHidden="1" w:qFormat="0"/>
    <w:lsdException w:name="Table Web 2" w:semiHidden="1" w:qFormat="0"/>
    <w:lsdException w:name="Table Web 3" w:semiHidden="1" w:qFormat="0"/>
    <w:lsdException w:name="Balloon Text" w:semiHidden="1" w:qFormat="0"/>
    <w:lsdException w:name="Table Grid" w:uiPriority="59" w:unhideWhenUsed="0"/>
    <w:lsdException w:name="Table Theme" w:semiHidden="1" w:qFormat="0"/>
    <w:lsdException w:name="Placeholder Text" w:semiHidden="1" w:qFormat="0"/>
    <w:lsdException w:name="No Spacing" w:uiPriority="1" w:unhideWhenUsed="0"/>
    <w:lsdException w:name="Light Shading" w:uiPriority="60" w:unhideWhenUsed="0"/>
    <w:lsdException w:name="Light List" w:uiPriority="61" w:unhideWhenUsed="0"/>
    <w:lsdException w:name="Light Grid" w:uiPriority="62" w:unhideWhenUsed="0" w:qFormat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qFormat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 w:qFormat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 w:qFormat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 w:qFormat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semiHidden="1" w:uiPriority="37" w:qFormat="0"/>
    <w:lsdException w:name="TOC Heading" w:semiHidden="1" w:uiPriority="39"/>
  </w:latentStyles>
  <w:style w:type="paragraph" w:default="1" w:styleId="a1">
    <w:name w:val="Normal"/>
    <w:qFormat/>
    <w:pPr>
      <w:spacing w:after="200" w:line="360" w:lineRule="auto"/>
      <w:ind w:firstLine="480"/>
    </w:pPr>
    <w:rPr>
      <w:rFonts w:cstheme="minorBidi"/>
      <w:sz w:val="24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3">
    <w:name w:val="Body Text 3"/>
    <w:basedOn w:val="a1"/>
    <w:link w:val="3Char0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7">
    <w:name w:val="Body Text"/>
    <w:basedOn w:val="a1"/>
    <w:link w:val="Char0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8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9">
    <w:name w:val="footer"/>
    <w:basedOn w:val="a1"/>
    <w:link w:val="Char1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1"/>
    <w:link w:val="Char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Subtitle"/>
    <w:basedOn w:val="a1"/>
    <w:next w:val="a1"/>
    <w:link w:val="Char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c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ad">
    <w:name w:val="Normal (Web)"/>
    <w:basedOn w:val="a1"/>
    <w:uiPriority w:val="99"/>
    <w:semiHidden/>
    <w:unhideWhenUsed/>
    <w:qFormat/>
  </w:style>
  <w:style w:type="paragraph" w:styleId="34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e">
    <w:name w:val="Title"/>
    <w:basedOn w:val="a1"/>
    <w:next w:val="a1"/>
    <w:link w:val="Char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">
    <w:name w:val="Table Grid"/>
    <w:basedOn w:val="a3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Light Shading"/>
    <w:basedOn w:val="a3"/>
    <w:uiPriority w:val="60"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1">
    <w:name w:val="Light List"/>
    <w:basedOn w:val="a3"/>
    <w:uiPriority w:val="61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2">
    <w:name w:val="Light Grid"/>
    <w:basedOn w:val="a3"/>
    <w:uiPriority w:val="62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3">
    <w:name w:val="Dark List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4">
    <w:name w:val="Colorful Shading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5">
    <w:name w:val="Colorful List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6">
    <w:name w:val="Colorful Grid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7">
    <w:name w:val="Strong"/>
    <w:basedOn w:val="a2"/>
    <w:uiPriority w:val="22"/>
    <w:qFormat/>
    <w:rPr>
      <w:b/>
      <w:bCs/>
    </w:rPr>
  </w:style>
  <w:style w:type="character" w:styleId="af8">
    <w:name w:val="Emphasis"/>
    <w:basedOn w:val="a2"/>
    <w:uiPriority w:val="20"/>
    <w:qFormat/>
    <w:rPr>
      <w:i/>
      <w:iCs/>
    </w:rPr>
  </w:style>
  <w:style w:type="character" w:customStyle="1" w:styleId="Char2">
    <w:name w:val="页眉 Char"/>
    <w:basedOn w:val="a2"/>
    <w:link w:val="aa"/>
    <w:uiPriority w:val="99"/>
    <w:qFormat/>
  </w:style>
  <w:style w:type="character" w:customStyle="1" w:styleId="Char1">
    <w:name w:val="页脚 Char"/>
    <w:basedOn w:val="a2"/>
    <w:link w:val="a9"/>
    <w:uiPriority w:val="99"/>
    <w:qFormat/>
  </w:style>
  <w:style w:type="paragraph" w:styleId="af9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4">
    <w:name w:val="标题 Char"/>
    <w:basedOn w:val="a2"/>
    <w:link w:val="a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a2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a">
    <w:name w:val="List Paragraph"/>
    <w:basedOn w:val="a1"/>
    <w:uiPriority w:val="34"/>
    <w:qFormat/>
    <w:pPr>
      <w:ind w:left="720"/>
      <w:contextualSpacing/>
    </w:pPr>
  </w:style>
  <w:style w:type="character" w:customStyle="1" w:styleId="Char0">
    <w:name w:val="正文文本 Char"/>
    <w:basedOn w:val="a2"/>
    <w:link w:val="a7"/>
    <w:uiPriority w:val="99"/>
    <w:qFormat/>
  </w:style>
  <w:style w:type="character" w:customStyle="1" w:styleId="2Char0">
    <w:name w:val="正文文本 2 Char"/>
    <w:basedOn w:val="a2"/>
    <w:link w:val="23"/>
    <w:uiPriority w:val="99"/>
    <w:qFormat/>
  </w:style>
  <w:style w:type="character" w:customStyle="1" w:styleId="3Char0">
    <w:name w:val="正文文本 3 Char"/>
    <w:basedOn w:val="a2"/>
    <w:link w:val="33"/>
    <w:uiPriority w:val="99"/>
    <w:qFormat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b">
    <w:name w:val="Quote"/>
    <w:basedOn w:val="a1"/>
    <w:next w:val="a1"/>
    <w:link w:val="Char5"/>
    <w:uiPriority w:val="29"/>
    <w:qFormat/>
    <w:rPr>
      <w:i/>
      <w:iCs/>
      <w:color w:val="000000" w:themeColor="text1"/>
    </w:rPr>
  </w:style>
  <w:style w:type="character" w:customStyle="1" w:styleId="Char5">
    <w:name w:val="引用 Char"/>
    <w:basedOn w:val="a2"/>
    <w:link w:val="afb"/>
    <w:uiPriority w:val="29"/>
    <w:qFormat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c">
    <w:name w:val="Intense Quote"/>
    <w:basedOn w:val="a1"/>
    <w:next w:val="a1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c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1" w:defQFormat="1" w:count="267">
    <w:lsdException w:name="Normal" w:uiPriority="0" w:unhideWhenUsed="0"/>
    <w:lsdException w:name="heading 1" w:uiPriority="9" w:unhideWhenUsed="0"/>
    <w:lsdException w:name="heading 2" w:uiPriority="9"/>
    <w:lsdException w:name="heading 3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qFormat="0"/>
    <w:lsdException w:name="index 2" w:semiHidden="1" w:qFormat="0"/>
    <w:lsdException w:name="index 3" w:semiHidden="1" w:qFormat="0"/>
    <w:lsdException w:name="index 4" w:semiHidden="1" w:qFormat="0"/>
    <w:lsdException w:name="index 5" w:semiHidden="1" w:qFormat="0"/>
    <w:lsdException w:name="index 6" w:semiHidden="1" w:qFormat="0"/>
    <w:lsdException w:name="index 7" w:semiHidden="1" w:qFormat="0"/>
    <w:lsdException w:name="index 8" w:semiHidden="1" w:qFormat="0"/>
    <w:lsdException w:name="index 9" w:semiHidden="1" w:qFormat="0"/>
    <w:lsdException w:name="toc 1" w:semiHidden="1" w:uiPriority="39" w:qFormat="0"/>
    <w:lsdException w:name="toc 2" w:semiHidden="1" w:uiPriority="39" w:qFormat="0"/>
    <w:lsdException w:name="toc 3" w:semiHidden="1" w:uiPriority="39" w:qFormat="0"/>
    <w:lsdException w:name="toc 4" w:semiHidden="1" w:uiPriority="39" w:qFormat="0"/>
    <w:lsdException w:name="toc 5" w:semiHidden="1" w:uiPriority="39" w:qFormat="0"/>
    <w:lsdException w:name="toc 6" w:semiHidden="1" w:uiPriority="39" w:qFormat="0"/>
    <w:lsdException w:name="toc 7" w:semiHidden="1" w:uiPriority="39" w:qFormat="0"/>
    <w:lsdException w:name="toc 8" w:semiHidden="1" w:uiPriority="39" w:qFormat="0"/>
    <w:lsdException w:name="toc 9" w:semiHidden="1" w:uiPriority="39" w:qFormat="0"/>
    <w:lsdException w:name="Normal Indent" w:semiHidden="1" w:qFormat="0"/>
    <w:lsdException w:name="footnote text" w:semiHidden="1" w:qFormat="0"/>
    <w:lsdException w:name="annotation text" w:semiHidden="1" w:qFormat="0"/>
    <w:lsdException w:name="index heading" w:semiHidden="1" w:qFormat="0"/>
    <w:lsdException w:name="caption" w:semiHidden="1" w:uiPriority="35"/>
    <w:lsdException w:name="table of figures" w:semiHidden="1" w:qFormat="0"/>
    <w:lsdException w:name="envelope address" w:semiHidden="1" w:qFormat="0"/>
    <w:lsdException w:name="envelope return" w:semiHidden="1" w:qFormat="0"/>
    <w:lsdException w:name="footnote reference" w:semiHidden="1" w:qFormat="0"/>
    <w:lsdException w:name="annotation reference" w:semiHidden="1" w:qFormat="0"/>
    <w:lsdException w:name="line number" w:semiHidden="1" w:qFormat="0"/>
    <w:lsdException w:name="page number" w:semiHidden="1" w:qFormat="0"/>
    <w:lsdException w:name="endnote reference" w:semiHidden="1" w:qFormat="0"/>
    <w:lsdException w:name="endnote text" w:semiHidden="1" w:qFormat="0"/>
    <w:lsdException w:name="table of authorities" w:semiHidden="1" w:qFormat="0"/>
    <w:lsdException w:name="toa heading" w:semiHidden="1" w:qFormat="0"/>
    <w:lsdException w:name="List 4" w:semiHidden="1" w:qFormat="0"/>
    <w:lsdException w:name="List 5" w:semiHidden="1" w:qFormat="0"/>
    <w:lsdException w:name="List Bullet 4" w:semiHidden="1" w:qFormat="0"/>
    <w:lsdException w:name="List Bullet 5" w:semiHidden="1" w:qFormat="0"/>
    <w:lsdException w:name="List Number 4" w:semiHidden="1" w:qFormat="0"/>
    <w:lsdException w:name="List Number 5" w:semiHidden="1" w:qFormat="0"/>
    <w:lsdException w:name="Title" w:uiPriority="10" w:unhideWhenUsed="0"/>
    <w:lsdException w:name="Closing" w:semiHidden="1" w:qFormat="0"/>
    <w:lsdException w:name="Signature" w:semiHidden="1" w:qFormat="0"/>
    <w:lsdException w:name="Default Paragraph Font" w:semiHidden="1" w:uiPriority="1" w:qFormat="0"/>
    <w:lsdException w:name="Body Text Indent" w:semiHidden="1" w:qFormat="0"/>
    <w:lsdException w:name="List Continue 4" w:semiHidden="1" w:qFormat="0"/>
    <w:lsdException w:name="List Continue 5" w:semiHidden="1" w:qFormat="0"/>
    <w:lsdException w:name="Message Header" w:semiHidden="1" w:qFormat="0"/>
    <w:lsdException w:name="Subtitle" w:uiPriority="11" w:unhideWhenUsed="0"/>
    <w:lsdException w:name="Salutation" w:semiHidden="1" w:qFormat="0"/>
    <w:lsdException w:name="Date" w:semiHidden="1" w:qFormat="0"/>
    <w:lsdException w:name="Body Text First Indent" w:semiHidden="1" w:qFormat="0"/>
    <w:lsdException w:name="Body Text First Indent 2" w:semiHidden="1" w:qFormat="0"/>
    <w:lsdException w:name="Note Heading" w:semiHidden="1" w:qFormat="0"/>
    <w:lsdException w:name="Body Text Indent 2" w:semiHidden="1" w:qFormat="0"/>
    <w:lsdException w:name="Body Text Indent 3" w:semiHidden="1" w:qFormat="0"/>
    <w:lsdException w:name="Block Text" w:semiHidden="1" w:qFormat="0"/>
    <w:lsdException w:name="Hyperlink" w:semiHidden="1" w:qFormat="0"/>
    <w:lsdException w:name="FollowedHyperlink" w:semiHidden="1" w:qFormat="0"/>
    <w:lsdException w:name="Strong" w:uiPriority="22" w:unhideWhenUsed="0"/>
    <w:lsdException w:name="Emphasis" w:uiPriority="20" w:unhideWhenUsed="0"/>
    <w:lsdException w:name="Document Map" w:semiHidden="1" w:qFormat="0"/>
    <w:lsdException w:name="Plain Text" w:semiHidden="1" w:qFormat="0"/>
    <w:lsdException w:name="E-mail Signature" w:semiHidden="1" w:qFormat="0"/>
    <w:lsdException w:name="HTML Top of Form" w:semiHidden="1" w:qFormat="0"/>
    <w:lsdException w:name="HTML Bottom of Form" w:semiHidden="1" w:qFormat="0"/>
    <w:lsdException w:name="Normal (Web)" w:semiHidden="1"/>
    <w:lsdException w:name="HTML Acronym" w:semiHidden="1" w:qFormat="0"/>
    <w:lsdException w:name="HTML Address" w:semiHidden="1" w:qFormat="0"/>
    <w:lsdException w:name="HTML Cite" w:semiHidden="1" w:qFormat="0"/>
    <w:lsdException w:name="HTML Code" w:semiHidden="1" w:qFormat="0"/>
    <w:lsdException w:name="HTML Definition" w:semiHidden="1" w:qFormat="0"/>
    <w:lsdException w:name="HTML Keyboard" w:semiHidden="1" w:qFormat="0"/>
    <w:lsdException w:name="HTML Preformatted" w:semiHidden="1" w:qFormat="0"/>
    <w:lsdException w:name="HTML Sample" w:semiHidden="1" w:qFormat="0"/>
    <w:lsdException w:name="HTML Typewriter" w:semiHidden="1" w:qFormat="0"/>
    <w:lsdException w:name="HTML Variable" w:semiHidden="1" w:qFormat="0"/>
    <w:lsdException w:name="Normal Table" w:semiHidden="1"/>
    <w:lsdException w:name="annotation subject" w:semiHidden="1" w:qFormat="0"/>
    <w:lsdException w:name="No List" w:semiHidden="1" w:qFormat="0"/>
    <w:lsdException w:name="Outline List 1" w:semiHidden="1" w:qFormat="0"/>
    <w:lsdException w:name="Outline List 2" w:semiHidden="1" w:qFormat="0"/>
    <w:lsdException w:name="Outline List 3" w:semiHidden="1" w:qFormat="0"/>
    <w:lsdException w:name="Table Simple 1" w:semiHidden="1" w:qFormat="0"/>
    <w:lsdException w:name="Table Simple 2" w:semiHidden="1" w:qFormat="0"/>
    <w:lsdException w:name="Table Simple 3" w:semiHidden="1" w:qFormat="0"/>
    <w:lsdException w:name="Table Classic 1" w:semiHidden="1" w:qFormat="0"/>
    <w:lsdException w:name="Table Classic 2" w:semiHidden="1" w:qFormat="0"/>
    <w:lsdException w:name="Table Classic 3" w:semiHidden="1" w:qFormat="0"/>
    <w:lsdException w:name="Table Classic 4" w:semiHidden="1" w:qFormat="0"/>
    <w:lsdException w:name="Table Colorful 1" w:semiHidden="1" w:qFormat="0"/>
    <w:lsdException w:name="Table Colorful 2" w:semiHidden="1" w:qFormat="0"/>
    <w:lsdException w:name="Table Colorful 3" w:semiHidden="1" w:qFormat="0"/>
    <w:lsdException w:name="Table Columns 1" w:semiHidden="1" w:qFormat="0"/>
    <w:lsdException w:name="Table Columns 2" w:semiHidden="1" w:qFormat="0"/>
    <w:lsdException w:name="Table Columns 3" w:semiHidden="1" w:qFormat="0"/>
    <w:lsdException w:name="Table Columns 4" w:semiHidden="1" w:qFormat="0"/>
    <w:lsdException w:name="Table Columns 5" w:semiHidden="1" w:qFormat="0"/>
    <w:lsdException w:name="Table Grid 1" w:semiHidden="1" w:qFormat="0"/>
    <w:lsdException w:name="Table Grid 2" w:semiHidden="1" w:qFormat="0"/>
    <w:lsdException w:name="Table Grid 3" w:semiHidden="1" w:qFormat="0"/>
    <w:lsdException w:name="Table Grid 4" w:semiHidden="1" w:qFormat="0"/>
    <w:lsdException w:name="Table Grid 5" w:semiHidden="1" w:qFormat="0"/>
    <w:lsdException w:name="Table Grid 6" w:semiHidden="1" w:qFormat="0"/>
    <w:lsdException w:name="Table Grid 7" w:semiHidden="1" w:qFormat="0"/>
    <w:lsdException w:name="Table Grid 8" w:semiHidden="1" w:qFormat="0"/>
    <w:lsdException w:name="Table List 1" w:semiHidden="1" w:qFormat="0"/>
    <w:lsdException w:name="Table List 2" w:semiHidden="1" w:qFormat="0"/>
    <w:lsdException w:name="Table List 3" w:semiHidden="1" w:qFormat="0"/>
    <w:lsdException w:name="Table List 4" w:semiHidden="1" w:qFormat="0"/>
    <w:lsdException w:name="Table List 5" w:semiHidden="1" w:qFormat="0"/>
    <w:lsdException w:name="Table List 6" w:semiHidden="1" w:qFormat="0"/>
    <w:lsdException w:name="Table List 7" w:semiHidden="1" w:qFormat="0"/>
    <w:lsdException w:name="Table List 8" w:semiHidden="1" w:qFormat="0"/>
    <w:lsdException w:name="Table 3D effects 1" w:semiHidden="1" w:qFormat="0"/>
    <w:lsdException w:name="Table 3D effects 2" w:semiHidden="1" w:qFormat="0"/>
    <w:lsdException w:name="Table 3D effects 3" w:semiHidden="1" w:qFormat="0"/>
    <w:lsdException w:name="Table Contemporary" w:semiHidden="1" w:qFormat="0"/>
    <w:lsdException w:name="Table Elegant" w:semiHidden="1" w:qFormat="0"/>
    <w:lsdException w:name="Table Professional" w:semiHidden="1" w:qFormat="0"/>
    <w:lsdException w:name="Table Subtle 1" w:semiHidden="1" w:qFormat="0"/>
    <w:lsdException w:name="Table Subtle 2" w:semiHidden="1" w:qFormat="0"/>
    <w:lsdException w:name="Table Web 1" w:semiHidden="1" w:qFormat="0"/>
    <w:lsdException w:name="Table Web 2" w:semiHidden="1" w:qFormat="0"/>
    <w:lsdException w:name="Table Web 3" w:semiHidden="1" w:qFormat="0"/>
    <w:lsdException w:name="Balloon Text" w:semiHidden="1" w:qFormat="0"/>
    <w:lsdException w:name="Table Grid" w:uiPriority="59" w:unhideWhenUsed="0"/>
    <w:lsdException w:name="Table Theme" w:semiHidden="1" w:qFormat="0"/>
    <w:lsdException w:name="Placeholder Text" w:semiHidden="1" w:qFormat="0"/>
    <w:lsdException w:name="No Spacing" w:uiPriority="1" w:unhideWhenUsed="0"/>
    <w:lsdException w:name="Light Shading" w:uiPriority="60" w:unhideWhenUsed="0"/>
    <w:lsdException w:name="Light List" w:uiPriority="61" w:unhideWhenUsed="0"/>
    <w:lsdException w:name="Light Grid" w:uiPriority="62" w:unhideWhenUsed="0" w:qFormat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qFormat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 w:qFormat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 w:qFormat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 w:qFormat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semiHidden="1" w:uiPriority="37" w:qFormat="0"/>
    <w:lsdException w:name="TOC Heading" w:semiHidden="1" w:uiPriority="39"/>
  </w:latentStyles>
  <w:style w:type="paragraph" w:default="1" w:styleId="a1">
    <w:name w:val="Normal"/>
    <w:qFormat/>
    <w:pPr>
      <w:spacing w:after="200" w:line="360" w:lineRule="auto"/>
      <w:ind w:firstLine="480"/>
    </w:pPr>
    <w:rPr>
      <w:rFonts w:cstheme="minorBidi"/>
      <w:sz w:val="24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3">
    <w:name w:val="Body Text 3"/>
    <w:basedOn w:val="a1"/>
    <w:link w:val="3Char0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7">
    <w:name w:val="Body Text"/>
    <w:basedOn w:val="a1"/>
    <w:link w:val="Char0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8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9">
    <w:name w:val="footer"/>
    <w:basedOn w:val="a1"/>
    <w:link w:val="Char1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1"/>
    <w:link w:val="Char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Subtitle"/>
    <w:basedOn w:val="a1"/>
    <w:next w:val="a1"/>
    <w:link w:val="Char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c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ad">
    <w:name w:val="Normal (Web)"/>
    <w:basedOn w:val="a1"/>
    <w:uiPriority w:val="99"/>
    <w:semiHidden/>
    <w:unhideWhenUsed/>
    <w:qFormat/>
  </w:style>
  <w:style w:type="paragraph" w:styleId="34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e">
    <w:name w:val="Title"/>
    <w:basedOn w:val="a1"/>
    <w:next w:val="a1"/>
    <w:link w:val="Char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">
    <w:name w:val="Table Grid"/>
    <w:basedOn w:val="a3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Light Shading"/>
    <w:basedOn w:val="a3"/>
    <w:uiPriority w:val="60"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1">
    <w:name w:val="Light List"/>
    <w:basedOn w:val="a3"/>
    <w:uiPriority w:val="61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2">
    <w:name w:val="Light Grid"/>
    <w:basedOn w:val="a3"/>
    <w:uiPriority w:val="62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3">
    <w:name w:val="Dark List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4">
    <w:name w:val="Colorful Shading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5">
    <w:name w:val="Colorful List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6">
    <w:name w:val="Colorful Grid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7">
    <w:name w:val="Strong"/>
    <w:basedOn w:val="a2"/>
    <w:uiPriority w:val="22"/>
    <w:qFormat/>
    <w:rPr>
      <w:b/>
      <w:bCs/>
    </w:rPr>
  </w:style>
  <w:style w:type="character" w:styleId="af8">
    <w:name w:val="Emphasis"/>
    <w:basedOn w:val="a2"/>
    <w:uiPriority w:val="20"/>
    <w:qFormat/>
    <w:rPr>
      <w:i/>
      <w:iCs/>
    </w:rPr>
  </w:style>
  <w:style w:type="character" w:customStyle="1" w:styleId="Char2">
    <w:name w:val="页眉 Char"/>
    <w:basedOn w:val="a2"/>
    <w:link w:val="aa"/>
    <w:uiPriority w:val="99"/>
    <w:qFormat/>
  </w:style>
  <w:style w:type="character" w:customStyle="1" w:styleId="Char1">
    <w:name w:val="页脚 Char"/>
    <w:basedOn w:val="a2"/>
    <w:link w:val="a9"/>
    <w:uiPriority w:val="99"/>
    <w:qFormat/>
  </w:style>
  <w:style w:type="paragraph" w:styleId="af9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4">
    <w:name w:val="标题 Char"/>
    <w:basedOn w:val="a2"/>
    <w:link w:val="a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a2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a">
    <w:name w:val="List Paragraph"/>
    <w:basedOn w:val="a1"/>
    <w:uiPriority w:val="34"/>
    <w:qFormat/>
    <w:pPr>
      <w:ind w:left="720"/>
      <w:contextualSpacing/>
    </w:pPr>
  </w:style>
  <w:style w:type="character" w:customStyle="1" w:styleId="Char0">
    <w:name w:val="正文文本 Char"/>
    <w:basedOn w:val="a2"/>
    <w:link w:val="a7"/>
    <w:uiPriority w:val="99"/>
    <w:qFormat/>
  </w:style>
  <w:style w:type="character" w:customStyle="1" w:styleId="2Char0">
    <w:name w:val="正文文本 2 Char"/>
    <w:basedOn w:val="a2"/>
    <w:link w:val="23"/>
    <w:uiPriority w:val="99"/>
    <w:qFormat/>
  </w:style>
  <w:style w:type="character" w:customStyle="1" w:styleId="3Char0">
    <w:name w:val="正文文本 3 Char"/>
    <w:basedOn w:val="a2"/>
    <w:link w:val="33"/>
    <w:uiPriority w:val="99"/>
    <w:qFormat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b">
    <w:name w:val="Quote"/>
    <w:basedOn w:val="a1"/>
    <w:next w:val="a1"/>
    <w:link w:val="Char5"/>
    <w:uiPriority w:val="29"/>
    <w:qFormat/>
    <w:rPr>
      <w:i/>
      <w:iCs/>
      <w:color w:val="000000" w:themeColor="text1"/>
    </w:rPr>
  </w:style>
  <w:style w:type="character" w:customStyle="1" w:styleId="Char5">
    <w:name w:val="引用 Char"/>
    <w:basedOn w:val="a2"/>
    <w:link w:val="afb"/>
    <w:uiPriority w:val="29"/>
    <w:qFormat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c">
    <w:name w:val="Intense Quote"/>
    <w:basedOn w:val="a1"/>
    <w:next w:val="a1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c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F17549-50CA-4E1B-9DE8-F518B1B2D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129</Words>
  <Characters>739</Characters>
  <Application>Microsoft Office Word</Application>
  <DocSecurity>0</DocSecurity>
  <Lines>6</Lines>
  <Paragraphs>1</Paragraphs>
  <ScaleCrop>false</ScaleCrop>
  <Company>Microsoft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wx</cp:lastModifiedBy>
  <cp:revision>2</cp:revision>
  <dcterms:created xsi:type="dcterms:W3CDTF">2013-12-23T23:15:00Z</dcterms:created>
  <dcterms:modified xsi:type="dcterms:W3CDTF">2026-10-09T02:25:00Z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eyJoZGlkIjoiNjk2YWJlODRlYWM3Zjk5OGZlYjg3NmQxY2I2MGFmNjciLCJ1c2VySWQiOiI0OTUyNDE0NjgifQ==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1CE84D3E632F434B97F8F23184332960_13</vt:lpwstr>
  </property>
</Properties>
</file>